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2026 M. KOVO MĖNESIO VEIKLOS PLANAS</w:t>
      </w:r>
    </w:p>
    <w:tbl>
      <w:tblPr>
        <w:tblStyle w:val="18"/>
        <w:tblW w:w="150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500"/>
        <w:gridCol w:w="4950"/>
        <w:gridCol w:w="2370"/>
        <w:gridCol w:w="1830"/>
        <w:gridCol w:w="28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Į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vyko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Vasario 16-ąjai</w:t>
            </w:r>
            <w:bookmarkStart w:id="2" w:name="_GoBack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skirtas stendas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Lituanistės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Mokyklos erdvės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02 (atkelta iš 02-26)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meninio skaitymo konkurso mokyklinis etapas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105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skaitovai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Integruota šokio, muzikos, rusų tautinės mažumos gimtosios kalbos ir literatūros pamoka „Abėcėlės gimtadienis“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Kerpiškienė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321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1b   kl. mokiniai,tėvai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Tradicinės Gerumo pamokos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„Gėrį kuriantys kuria gyvenimą“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Narkevičienė,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Aleksejenko  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Mokyklos erdvės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8 klasių mokiniai, mokyklos bendruomenė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NMPP. Lietuvių kalba ir literatūra (skaitymas)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Vadovaujantis direktoriaus įsakymu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Klaipėdos miesto tautinių mažumų mokyklų 8 klasių mokinių lietuvių kalbos ir literatūros olimpiadoje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,,Gabijos“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60" w:right="0" w:rightChars="0" w:firstLine="0" w:firstLine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Sporto estafetės „Gerumos startai“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Kazadojeva,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L.Kaupienė,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Šapenkov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2 a, b,c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Tarptautinėje anglų kalbos KINGS olimpiadoje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9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uostamiesčio 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miesto mokyklų 1–4 klasių mokinių raiškiojo skaitymo konkursas „Lietuva mažųjų Lietuvos širdyse“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9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9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,,Gabijos“, „Pajūrio“, „Santarvės“, Uostamiesčio mokyklų 1–4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Akcija ,,Kaziuko šurmulys“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M. Filičeva,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O. Zametta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Mokyklos erdvės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1–8 klasių mokiniai, mokyklos bendruomenė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13.15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Integruota muzikos, šokio, gimtosios kalbos, gamtos mokslų pamoka  ,,Mamyte, pažiūrėk, kaip aš išaugau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E. Karmanova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317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3c   kl. mokiniai,tėvai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Metodinės tarybos posėdis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R. Bakanaitė,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314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Metodinių grupių pirmininkai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0" w:name="_heading=h.gjdgxs" w:colFirst="0" w:colLast="0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vokaliniame konkurse ,,Skambėk, Klaipėda“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Staleliunas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,,Pajūrio“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Viktorija Žuk, 4c klasė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Klaipėdos miesto mokyklų technologijos olimpiadoje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M.Filičeva,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E. Bolc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,,Zudermano“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Koncertas „Šviesa, kuri kuria pasaulį“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G. Semionova,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A. Staleliunas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bendruomenė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NMPP. Matematika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Vadovaujantis direktoriaus įsakymu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Dalyvavimas Klaipėdos miesto mokyklų 8 klasių mokinių anglų kalbos olimpiadoje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Normantienė,</w:t>
            </w:r>
          </w:p>
          <w:p>
            <w:pPr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360" w:left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Muzyka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Vitės 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Akcija ,,Nuspalvinkime Laisvę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Zametta,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klasių vadovai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Mokyklos erdvės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Mokyklos bendruomenė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miesto bendrojo ugdymo mokyklų pradinių klasių mokinių konkursas ,,Noriu viską žinoti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Aksenova-</w:t>
            </w:r>
          </w:p>
          <w:p>
            <w:pPr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Makriakova,</w:t>
            </w:r>
          </w:p>
          <w:p>
            <w:pPr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Lokaj,</w:t>
            </w:r>
          </w:p>
          <w:p>
            <w:pPr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E. Karmanova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Miesto bendrojo ugdymo mokyklų 1–2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Lietuvos nepriklausomybės atkūrimo dienai skirtas stendas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Lituanistės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Mokyklos erdvės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13-15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miesto 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8 klasių matematikos olimpiada 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Matematikos mokytojai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Liudviko Stulpino 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premjera ,,Mano mažasis dievas“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 klasių  pažangūs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Seminaras „Pamokos organizavimas ir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mokinių pasiekimų bei pažangos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vertinimas kompetencijomis grįstame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_heading=h.2cveofzc3tu5" w:colFirst="0" w:colLast="0"/>
            <w:bookmarkEnd w:id="1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ugdyme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(I dalis)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NMPP. Tautinių mažumų (rusų) gimtoji kalba ir literatūra (skaitymas)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Vadovaujantis direktoriaus įsakymu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8.45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Integruota šokio, muzikos, rusų tautinės mažumos gimtosios kalbos ir literatūros pamoka „Abėcėlės gimtadienis“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Pečnikova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123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1t   kl. mokiniai,tėvai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15.00-18.00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miesto tautinių mažumų mokyklų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raiškaus skaitymo konkurse ,,Poezijos užburiantys garsai“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Gorbačiova,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L. Draganova,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Y. Bieliakova,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Drobysh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,,Žaliakalnio“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Mokyklinio etapo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nacionaliniame konkurse „Lietuvos istorijos žinovas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Pivarelis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Lietuvos Respublikos Seimas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Mokyklinio etapo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regioniniame Vaikų ir jaunimo teatrų konkursiniame festivalyje „Šimtakojis“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Kuršėnai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,,Maska“  aktoriai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NMPP. Lietuvių kalba ir literatūra (skaitymas)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Vadovaujantis direktoriaus įsakymu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ugdymo mokyklų 3 klasių mokinių anglų kalbos konkurse „Check your English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Drobyševskaja,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J. Poliakova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Prano Mašioto 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3-ių  klasių mokiniai, mokyklinio etapo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3 klasių mokinių matematikos olimpiados mokyklinis etapas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J. Osipova 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121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3 klasių atstovai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16.00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Vakarų Lietuvos keramikų darbų parodoje ,,Odė žemei-2026”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Sviderskaja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PŠKC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Mokinių darbai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/>
              </w:rPr>
              <w:t>Da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 xml:space="preserve">vimas Klaipėdos miesto tautinių mažumų mokyklų mokinių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viktorin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oje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,,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Lietuvos krašto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šventieji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Djakova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,,Pajūrio“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7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4 klasių mokinių matematikos olimpiados mokyklinis etapas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L. Kaupienė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219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4 klasių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17.00–19.00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Atvirų durų diena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Narkevičienė, kuruojantys vadovai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Klaipėdos miesto 5 klasių mokinių konkurse „Jaunieji Klaipėdos istorijos žinovai“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Pivarelis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Pilies muziejus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5-ų klasių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8.30–10.45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tarptautiniame matematikos konkurse ,,Kengūra-2026“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Ščiukina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19-20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tvarkaraštį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Atvirų pokalbių ciklas „Bažnyčia ir jaunimas“ (susitikimas su kun. K. Lazukinu, Lietuvos stačiatikių bažnyčios jaunimo skyriaus vadovu)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Volkova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8a,  8b, 8c, 8d.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19–20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Visą savaitę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,,Žemės Diena 2026“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Čekmariova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kl.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8.30–12.05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Integruotos pamokos, skirtos Tarptautinei poezijos dienai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Gorbačiova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308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5c, 5d, 6b, 7c kl.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NMPP. Matematika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Vadovaujantis direktoriaus įsakymu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Atvira gyvenimo įgūdžių pamoka – SAVANORYSTĖ „Gyvūnų apsauga ir žmonių saugumas“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Plikosova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209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7c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premjera ,,Mano mažasis dievas“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,,Santarvės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progimnazijos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4 klasi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mokini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dailyra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šč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io konkursas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Kornaušenko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24</w:t>
            </w:r>
          </w:p>
          <w:bookmarkEnd w:id="0"/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tarpmokyklinių prevencinių renginių cikle, skirtame kvaišalų vartojimo prevencijai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Zamrykit,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,,Saulėtekio“ 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6–7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3–4 klasių  mokinių matematikos olimpiados miesto etape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„Saulėtekio“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progimnazija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(Mokyklos g. 3)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3–4 klasių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 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5–7 klasių mokinių matematikos konkurse „Gudručiai“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Matematikos mokytojai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Klaipėdos moksleivių saviraiškos centras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5–7 kl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asių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mokinių komanda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15.15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Tarptautiniuose projektuose įgytos patirties sklaida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5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Narkevičienė,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5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5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Pivarėlis,</w:t>
            </w:r>
          </w:p>
          <w:p>
            <w:pPr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5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Zamrykit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NMPP. Tautinių mažumų (rusų) gimtoji kalba ir literatūra (skaitymas)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Vadovaujantis direktoriaus įsakymu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Klaipėdos miesto bendrojo ugdymo mokyklų mokinių gamtamokslinėje praktinių-tiriamųjų darbų konferencijoje „Pasaulis aplink mus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“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Paulienė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,,Pajūrio“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miesto bendrojo ugdymo mokyklų 5 klasių mokinių anglų kalbos konkurso ,,Are You Keen on English?/ Ar tau patinka anglų kalba?“ organizavimas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Normantienė,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Suchova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uostamiesčio 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miesto mokyklų 5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26–27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Nuotolinio ugdymo dienos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mokiniai,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tarptautiniame teatrų festivalyje Rygoje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Ryga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,,Maska“ aktoriai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9.30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Bendradarbiavimas su socialiniais partneriais. Netradicinė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pamok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skirt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 ,Ž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em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s dienai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paminėti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Paulienė,</w:t>
            </w:r>
          </w:p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T. Kazadojeva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Jokūbavo Aleksandro Stulginskio mokykla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2b klasė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Visą mėnesį 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Kovas – sąmoningumo didinimo mėnuo BE PATYČIŲ. Iniciatyva „Gerų linkėjimų medis“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Pagalbos mokiniui metodinės grupės nariai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1–8 klasių mokiniai ir ,,Smalsučių“ grupės vaikai bei klasių vadovai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respublikiniame iliustruotų istorijų patyčių prevencijos konkurse  „O man nutiko taip…“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Pulkauskienė,</w:t>
            </w:r>
          </w:p>
          <w:p>
            <w:pPr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Zamrykit,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Semionova,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Malčienė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respublikiniame virtualiame kūrybiniame konkurse „Miestų žodžiai: iš kur esu?“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Malčienė,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Matvijenko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4-ų klasių SUP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respublikinėje akcijoje ,,Bendrystės strėlė“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Matvijenko,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Malčienė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SUP mokiniai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52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6d klasės mokinių mokymosi pasiekimų stebėsena ir vertinimas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Pamokų stebėjimas. Tikslas – „Tikslingas skaitmeninių įrankių naudojimas ugdymo procese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“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Progimnazijos mokytojai, 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VGK posėdžiai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320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223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1–4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207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5–8 kl. mokytojai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102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outlineLvl w:val="9"/>
        <w:rPr>
          <w:sz w:val="24"/>
          <w:szCs w:val="24"/>
        </w:rPr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19306987-D965-4277-AE86-B6C45846C0C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59893A9C-7B24-4B94-ACEC-8EF454CEFE60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C4D5BBAF-B533-4B36-BD36-9458C8C66C74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C5564B24-C45F-4FA2-868E-92F705DAACD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7F42EE2-1856-4774-BB2B-94B0DDE56DB3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4C8A33F0-173A-4269-A3F8-F06FA075B596}"/>
  </w:font>
  <w:font w:name="Mulis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0A4B6D76-3569-4473-83B7-E04DBA550B9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CCD01F"/>
    <w:multiLevelType w:val="singleLevel"/>
    <w:tmpl w:val="94CCD01F"/>
    <w:lvl w:ilvl="0" w:tentative="0">
      <w:start w:val="13"/>
      <w:numFmt w:val="upperLetter"/>
      <w:suff w:val="space"/>
      <w:lvlText w:val="%1."/>
      <w:lvlJc w:val="left"/>
    </w:lvl>
  </w:abstractNum>
  <w:abstractNum w:abstractNumId="1">
    <w:nsid w:val="97489EA3"/>
    <w:multiLevelType w:val="singleLevel"/>
    <w:tmpl w:val="97489EA3"/>
    <w:lvl w:ilvl="0" w:tentative="0">
      <w:start w:val="10"/>
      <w:numFmt w:val="upperLetter"/>
      <w:suff w:val="space"/>
      <w:lvlText w:val="%1."/>
      <w:lvlJc w:val="left"/>
    </w:lvl>
  </w:abstractNum>
  <w:abstractNum w:abstractNumId="2">
    <w:nsid w:val="B5E306ED"/>
    <w:multiLevelType w:val="multilevel"/>
    <w:tmpl w:val="B5E306ED"/>
    <w:lvl w:ilvl="0" w:tentative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nsid w:val="B82BC81B"/>
    <w:multiLevelType w:val="singleLevel"/>
    <w:tmpl w:val="B82BC81B"/>
    <w:lvl w:ilvl="0" w:tentative="0">
      <w:start w:val="15"/>
      <w:numFmt w:val="upperLetter"/>
      <w:suff w:val="space"/>
      <w:lvlText w:val="%1."/>
      <w:lvlJc w:val="left"/>
    </w:lvl>
  </w:abstractNum>
  <w:abstractNum w:abstractNumId="4">
    <w:nsid w:val="BF205925"/>
    <w:multiLevelType w:val="multilevel"/>
    <w:tmpl w:val="BF205925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>
    <w:nsid w:val="CF092B84"/>
    <w:multiLevelType w:val="multilevel"/>
    <w:tmpl w:val="CF092B84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D517BC06"/>
    <w:multiLevelType w:val="singleLevel"/>
    <w:tmpl w:val="D517BC06"/>
    <w:lvl w:ilvl="0" w:tentative="0">
      <w:start w:val="10"/>
      <w:numFmt w:val="upperLetter"/>
      <w:suff w:val="space"/>
      <w:lvlText w:val="%1."/>
      <w:lvlJc w:val="left"/>
    </w:lvl>
  </w:abstractNum>
  <w:abstractNum w:abstractNumId="7">
    <w:nsid w:val="0053208E"/>
    <w:multiLevelType w:val="multilevel"/>
    <w:tmpl w:val="0053208E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>
    <w:nsid w:val="03D62ECE"/>
    <w:multiLevelType w:val="multilevel"/>
    <w:tmpl w:val="03D62ECE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>
    <w:nsid w:val="1FD1B6F7"/>
    <w:multiLevelType w:val="singleLevel"/>
    <w:tmpl w:val="1FD1B6F7"/>
    <w:lvl w:ilvl="0" w:tentative="0">
      <w:start w:val="14"/>
      <w:numFmt w:val="upperLetter"/>
      <w:suff w:val="space"/>
      <w:lvlText w:val="%1."/>
      <w:lvlJc w:val="left"/>
    </w:lvl>
  </w:abstractNum>
  <w:abstractNum w:abstractNumId="10">
    <w:nsid w:val="25B654F3"/>
    <w:multiLevelType w:val="multilevel"/>
    <w:tmpl w:val="25B654F3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59ADCABA"/>
    <w:multiLevelType w:val="multilevel"/>
    <w:tmpl w:val="59ADCABA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0BE59ED"/>
    <w:rsid w:val="07F6430E"/>
    <w:rsid w:val="13BB01E8"/>
    <w:rsid w:val="17F2071F"/>
    <w:rsid w:val="1B21240D"/>
    <w:rsid w:val="315B7762"/>
    <w:rsid w:val="473A2A11"/>
    <w:rsid w:val="6F967C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3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en"/>
    </w:rPr>
  </w:style>
  <w:style w:type="table" w:customStyle="1" w:styleId="14">
    <w:name w:val="_Style 11"/>
    <w:basedOn w:val="11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5">
    <w:name w:val="_Style 12"/>
    <w:basedOn w:val="11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6">
    <w:name w:val="_Style 21"/>
    <w:basedOn w:val="12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_Style 13"/>
    <w:basedOn w:val="12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_Style 18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sCfw6Qzhh9cn/f6Ca37TdYf0jg==">CgMxLjAyCGguZ2pkZ3hzMghoLmdqZGd4czIIaC5namRneHMyCGguZ2pkZ3hzMg5oLjJjdmVvZnpjM3R1NTIIaC5namRneHMyCGguZ2pkZ3hzOAByITE3bnJDS09jOHZjQWdXeG9kUE5LaHc5Y1ZlcnVWQ29fcw==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2024-10-21T06:58:00Z</dcterms:created>
  <dc:creator>User</dc:creator>
  <cp:lastModifiedBy>User</cp:lastModifiedBy>
  <dcterms:modified xsi:type="dcterms:W3CDTF">2026-03-06T10:26:37Z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