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KLAIPĖDOS UOSTAMIESČIO PROGIMNAZIJOS 2026 M. VASARIO MĖNESIO VEIKLOS PLANAS</w:t>
      </w:r>
    </w:p>
    <w:tbl>
      <w:tblPr>
        <w:tblStyle w:val="16"/>
        <w:tblW w:w="137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410"/>
        <w:gridCol w:w="4440"/>
        <w:gridCol w:w="2250"/>
        <w:gridCol w:w="1942"/>
        <w:gridCol w:w="26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Laikas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Atsakingas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Vieta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02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 atskirą grafiką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4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mokinių anglų kalbos olimpiados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Normantienė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63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4–8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9.25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mokinių gimtosios kalbos olimpiados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58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Bezuglaja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-58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319 kab.</w:t>
            </w:r>
          </w:p>
        </w:tc>
        <w:tc>
          <w:tcPr>
            <w:tcW w:w="263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11.20–13.10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Lietuvių kalbos ir literatūros 8 klasių olimpiados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S. Peleckienė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105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17.00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17.30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,,Aitvaro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gimnazijos direktoriaus susitikimas su 8 klasių mokinių  tėvais (globėjais, rūpintojais)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,,Žaliakalnio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gimnazijos direktoriaus susitikimas su 8 klasių mokinių tėvais (globėjais, rūpintojais)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mokinių tėvai (globėjai, rūpintojai)</w:t>
            </w:r>
          </w:p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0" w:name="_heading=h.gjdgxs" w:colFirst="0" w:colLast="0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 atskirą grafiką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Integruota pamoka ,,Muzika ir profesija: nuo pomėgio iki karjeros“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Narkevičiūtė,</w:t>
            </w:r>
          </w:p>
          <w:p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Staleliunas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6a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Dalyvavimas 2025-2026 m. m. Mero taurės sporto žaidynių šaškių varžybose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Šimkevičius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Vaikų laisvalaikio centro klubas „Želmenėlis" (Vingio g. 14B)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12.00–15.00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renginyje ,,Tavo karjera: rinkis ir veik“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Švyturio arena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8-ų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14.25–15.10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Atranka dailaus rašto konkursui ,,Žąsies plunksna“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S. Peleckienė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105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11.30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Teatro ,,Maska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premjera ,,Mano mažasis dievas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Tearto ,,Maska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 aktorių tėvai (globėjai)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09</w:t>
            </w:r>
          </w:p>
        </w:tc>
        <w:tc>
          <w:tcPr>
            <w:tcW w:w="14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Teatro ,,Maska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premjera ,,Mano mažasis dievas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9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63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 klasių pažangūs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17.30</w:t>
            </w:r>
          </w:p>
        </w:tc>
        <w:tc>
          <w:tcPr>
            <w:tcW w:w="44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2t ir 4t klasių mokinių teatrinių ištraukų iš spektaklių „Neklaužadų šalis“ ir „Malošarikai ir Barboskinai“ pristatymas</w:t>
            </w:r>
          </w:p>
        </w:tc>
        <w:tc>
          <w:tcPr>
            <w:tcW w:w="22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9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63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Būsimi pirmokai ir jų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8.30-12.30</w:t>
            </w:r>
          </w:p>
        </w:tc>
        <w:tc>
          <w:tcPr>
            <w:tcW w:w="44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Patirtinio ugdymo diena</w:t>
            </w:r>
          </w:p>
        </w:tc>
        <w:tc>
          <w:tcPr>
            <w:tcW w:w="22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Narkevičienė</w:t>
            </w:r>
          </w:p>
        </w:tc>
        <w:tc>
          <w:tcPr>
            <w:tcW w:w="19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Kabinetai</w:t>
            </w:r>
          </w:p>
        </w:tc>
        <w:tc>
          <w:tcPr>
            <w:tcW w:w="263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 klasių mokiniai,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 atskirą grafiką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Edukacinis pokalbis ,,Saugus elgesys vandenyje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 atskirą grafiką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Integruota pamoka ,,Muzika ir profesija: nuo pomėgio iki karjeros“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Narkevičiūtė,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right="0" w:rightChars="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Staleliunas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6d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bookmarkStart w:id="1" w:name="_heading=h.5fnty9n1gnk8" w:colFirst="0" w:colLast="0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 atskirą grafiką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nacionalinio konkurso ,,Lietuvos istorijos žinovas 2026“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 mokykliniame etape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Pivarelis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8 klasių mokinių atstovai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Klaipėdos m. tautinių mažumų mokyklų 8 klasių mokinių rusų kalbos olimpiada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Diliautienė,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Gorbačiova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308, 311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8-ų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13.25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miesto 3-ių klasių mokinių anglų kalbos konkurso ,,Check your English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 xml:space="preserve">“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Poliakova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Tikslinama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3-ių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2" w:name="_heading=h.wnvzq6wzpft0" w:colFirst="0" w:colLast="0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Mokytojų tarybos posėdis: </w:t>
            </w:r>
          </w:p>
          <w:p>
            <w:pPr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ind w:left="720" w:right="140" w:hanging="36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2026 m. mokyklos veiklos plano pristatymas;</w:t>
            </w:r>
          </w:p>
          <w:p>
            <w:pPr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ind w:left="720" w:right="140" w:hanging="36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2025–2026 m. m. I pusmečio ugdymo rezultatų pristatymas;</w:t>
            </w:r>
          </w:p>
          <w:p>
            <w:pPr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ind w:left="720" w:right="140" w:hanging="36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veiklos įsivertinimo rezultatų pristatymas;</w:t>
            </w:r>
          </w:p>
          <w:p>
            <w:pPr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auto"/>
              <w:ind w:left="720" w:right="140" w:hanging="36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Kvalifikacijos kėlimo rezultatų pristatymas;</w:t>
            </w:r>
          </w:p>
          <w:p>
            <w:pPr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Pagalbos mokiniui specialistų (logopedo, specialiojo pedagogo, soc. pedagogo) 2025 m. veiklos ataskaitos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Diliautienė,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Muzyka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Mokytojai ir kiti pedagoginiai darbuotojai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  <w:bookmarkEnd w:id="1"/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Integruota šokio, muzikos, rusų tautinės mažumos gimtosios kalbos ir literatūros pamoka „Abėcėlės gimtadienis“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L.Aksenova - Makriakova,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N. Černyšova,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A. Malčius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 a klasės  mokiniai,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.25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raštingumo konkursas „Gramoteika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Zuzevičienė,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Zacharova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315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 klasių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konkurse ,,Parodyk savo talentą“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Sendvario progimnazija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A. Tišakova, 6a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32-ojoje Lietuvos mokinių dailės olimpiadoje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V.  Sedova-Pečenikina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Adomo Brako dailės mokykla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klasės mokinė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10.20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Kvadrato varžybos 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Bezuglaja,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Gorskaja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3b, 3t 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Pagal atskirą grafiką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respublikinėje virtualioje kūrybinių darbų parodoje „Užgavėnių kaukė“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Rodina,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Matvijenko,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R. Malčienė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Panevėžio „Šviesos“ ugdymo centras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3–8 klasių SUP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23–27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Saugaus eismo piešinių konkursas „Mano draugas – Šviesoforas“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L.Kaupienė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erdvės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mokiniai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23–27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Erasmus+ projekto ,,Augimas per mokymąsi ir emocinę sveikatą” darbo stebėjime.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Portugalija, Almada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Narkevičienė, J. Paulienė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24</w:t>
            </w:r>
          </w:p>
          <w:bookmarkEnd w:id="2"/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11.20–12.05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5–8 klasių mokinių matematikos olimpiados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Ščiukina,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Veisman,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Melnik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304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 23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8.30–14.15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Integruotos pamokos, skirtos Tarptautinei gimtosios kalbos dienai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Gorbačiova,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Y. Bieliakova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308, 311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5с, 5d, 6b, 7b, 7c, 8a, 8b, 8c, 8d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15.15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5–6 klasių mokinių anglų kalbos konkurso ,,Spelling Bee“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Normantienė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5–6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13.25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mokinių anglų kalbos konkurso ,,Spelling Bee“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Poliakova,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Drobyševskaja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Tikslinama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Dailaus rašto konkursas ,,Žąsies plunksna“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S. Peleckienė,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R. Endziulaitienė, D. Brazdeikienė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jūrų kadetų gimnazija (Naikupės g. 25)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5–8 klasių mokiniai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 xml:space="preserve">  25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9.20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Edukacinis pokalbis ,,Saugus elgesys ir paauglio atsakomybė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Narkevičiūtė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8c ir 8d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14.30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Klaipėdos m. tautinių mažumų mokyklų 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mokinių raiškiojo skaitymo konkurso ,,Poezijos užburiantys garsai“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Gorbačiova,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Alekseenko,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308 kab.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5–8 klasių atstovai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matematiniame žaidime ,,Kodas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Ščiukina,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Veisman,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Melnik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Licėjus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5–8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meninio skaitymo konkurso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S. Peleckienė,  lietuvių kalbos mokytojos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105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skaitovai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miesto bendrojo ugdymo mokyklų pradinių klasių mokinių praktinės-tiriamosios konferencijos „Atverk duris į pasaulį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organizavimas</w:t>
            </w:r>
          </w:p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Kerpiškienė,</w:t>
            </w:r>
          </w:p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Paulienė,</w:t>
            </w:r>
          </w:p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Pečnikova,</w:t>
            </w:r>
          </w:p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L. Stelingienė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uostamiesčio,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Zudermano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  <w:lang w:val="lt-LT"/>
              </w:rPr>
              <w:t>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Vitės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Tauralaukio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Simono Dacho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prog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.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Lines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bendrojo ugdymo mokyklų 4 klasių mokinių, besimokančių mokyklose rusų ugdomąja kalba, rusų kalbos ir literatūros olimpiadoje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Lokaj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„Pajūrio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17.00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Tėvų diena:</w:t>
            </w:r>
          </w:p>
          <w:p>
            <w:pPr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Susitikimas su policijos atstovu;</w:t>
            </w:r>
          </w:p>
          <w:p>
            <w:pPr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Klasės tėvų susirinkimai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Narkevičienė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1–8 klasių vadovai,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9.25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Saugaus eismo konkurso „Šviesoforas“ mokyklinis etapas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Kazadojeva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218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1–4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8.30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Sporto estafetes „Gerumos startai“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Osipova,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Ivančenko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Sporto salė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4c, 4t 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6 klasių mokinių anglų kalbos  konkurse „Spelling Day“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40" w:right="14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Normantienė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Tauralaukio progimnazija,</w:t>
            </w:r>
            <w:r>
              <w:rPr>
                <w:sz w:val="24"/>
                <w:szCs w:val="24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Googe Meet platformoje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lt-LT"/>
              </w:rPr>
              <w:t>10.00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Dalyvavimas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025-2026 m. m. Mero taurės sporto žaidynių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plaukimo varžybos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e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both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14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Zametta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,,Gintaro“ sporto centras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(S. Daukanto g. 31)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6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27</w:t>
            </w:r>
          </w:p>
          <w:bookmarkEnd w:id="0"/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Lietuvos mokinių meninio žodžio konkurse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S. Peleckienė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Šiaudvytienė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apskrities Ievos Simonaitytės viešoji biblioteka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5b klasės mokinys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30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10.00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12.00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XIX Lietuvos 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8 klasių mokinių biologijos olimpiados miesto etape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V. Kravchenko,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Ivanitsa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Klaipėdos Prano Mašioto progimnazijoje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Klaipėdos „Smeltės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progimnazija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 klasių mokinių atstovai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Visą mėnesį 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respublikiniame 180 mečiui paminėti 8 klasių mokinių iliustruotų istorijų patyčių prevencijos konkurse  „O man nutiko taip…“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T. Pulkauskienė,</w:t>
            </w:r>
          </w:p>
          <w:p>
            <w:pPr>
              <w:pageBreakBefore w:val="0"/>
              <w:widowControl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hanging="36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Zamrykit,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Semionova,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firstLine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R. Malčienė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Renginiai, skirti Saugaus interneto dienai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Kruteliova,</w:t>
            </w:r>
          </w:p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Žuk,</w:t>
            </w:r>
          </w:p>
          <w:p>
            <w:pPr>
              <w:pageBreakBefore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leftChars="0" w:hanging="360" w:firstLineChars="0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Paulikienė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212, 306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Dalyvavimas respublikiniame literatūros ir meno konkurse ,,Gėlės išganytojui“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Djakova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Nuotoliu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VGK (I pusmetis)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O. Rodina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TEAMS platforma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Akcija „Padėk paukščiams žiemą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“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(sausis–vasaris)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N. Bezuglaja,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J. Gorskaja,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M. Kornaušenko,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E. Karmanova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rtl w:val="0"/>
              </w:rPr>
              <w:t>3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darbo dieną 14.30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Mokytojų kompiuterinio raštingumo konsultacijų organizavimas  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9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 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Konsultacijos „Darbas Teams  platformoje“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9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223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4 klasių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8 klasių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4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102 kab.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outlineLvl w:val="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_____________________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9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9"/>
        <w:rPr>
          <w:sz w:val="24"/>
          <w:szCs w:val="24"/>
        </w:rPr>
      </w:pPr>
    </w:p>
    <w:sectPr>
      <w:pgSz w:w="16840" w:h="11907" w:orient="landscape"/>
      <w:pgMar w:top="709" w:right="1134" w:bottom="142" w:left="1134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E247B9EC-573B-41B4-AFF3-BB356D56C21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CEE4A51B-771F-4934-A77F-7B3089E9DA23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07CE61B0-1029-4CFC-91B4-0C41415C4306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C70ADBE8-0A45-4F35-95A5-98FDBCA5E8E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CD1DF4C4-56C6-4F64-A692-598BAA9FF068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2C6A8532-4347-465F-B1A6-C1E484B966B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D1B1D463"/>
    <w:multiLevelType w:val="singleLevel"/>
    <w:tmpl w:val="D1B1D463"/>
    <w:lvl w:ilvl="0" w:tentative="0">
      <w:start w:val="1"/>
      <w:numFmt w:val="upperRoman"/>
      <w:suff w:val="space"/>
      <w:lvlText w:val="%1."/>
      <w:lvlJc w:val="left"/>
    </w:lvl>
  </w:abstractNum>
  <w:abstractNum w:abstractNumId="4">
    <w:nsid w:val="DCFBA485"/>
    <w:multiLevelType w:val="singleLevel"/>
    <w:tmpl w:val="DCFBA485"/>
    <w:lvl w:ilvl="0" w:tentative="0">
      <w:start w:val="1"/>
      <w:numFmt w:val="upperRoman"/>
      <w:suff w:val="space"/>
      <w:lvlText w:val="%1."/>
      <w:lvlJc w:val="left"/>
    </w:lvl>
  </w:abstractNum>
  <w:abstractNum w:abstractNumId="5">
    <w:nsid w:val="0053208E"/>
    <w:multiLevelType w:val="multilevel"/>
    <w:tmpl w:val="0053208E"/>
    <w:lvl w:ilvl="0" w:tentative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entative="0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entative="0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entative="0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entative="0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entative="0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6">
    <w:nsid w:val="0248C179"/>
    <w:multiLevelType w:val="multilevel"/>
    <w:tmpl w:val="0248C179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03D62ECE"/>
    <w:multiLevelType w:val="multilevel"/>
    <w:tmpl w:val="03D62ECE"/>
    <w:lvl w:ilvl="0" w:tentative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entative="0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entative="0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entative="0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entative="0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entative="0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nsid w:val="59ADCABA"/>
    <w:multiLevelType w:val="multilevel"/>
    <w:tmpl w:val="59ADCABA"/>
    <w:lvl w:ilvl="0" w:tentative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72183CF9"/>
    <w:multiLevelType w:val="multilevel"/>
    <w:tmpl w:val="72183CF9"/>
    <w:lvl w:ilvl="0" w:tentative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entative="0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 w:tentative="0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 w:tentative="0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 w:tentative="0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 w:tentative="0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 w:tentative="0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2EB87BD4"/>
    <w:rsid w:val="448779CF"/>
    <w:rsid w:val="4C170A03"/>
    <w:rsid w:val="507A7F1E"/>
    <w:rsid w:val="73BA303B"/>
    <w:rsid w:val="770220AA"/>
    <w:rsid w:val="772071B6"/>
    <w:rsid w:val="79004C8E"/>
    <w:rsid w:val="7E1810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9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3">
    <w:name w:val="List Paragraph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Calibri"/>
      <w:sz w:val="22"/>
      <w:szCs w:val="22"/>
      <w:lang w:val="en"/>
    </w:rPr>
  </w:style>
  <w:style w:type="table" w:customStyle="1" w:styleId="14">
    <w:name w:val="_Style 11"/>
    <w:basedOn w:val="11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15">
    <w:name w:val="_Style 12"/>
    <w:basedOn w:val="11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16">
    <w:name w:val="_Style 15"/>
    <w:basedOn w:val="12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ZC9qO9hj0RQEsYg3k3TZPsJDOQ==">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2024-10-21T06:58:00Z</dcterms:created>
  <dc:creator>User</dc:creator>
  <cp:lastModifiedBy>User</cp:lastModifiedBy>
  <dcterms:modified xsi:type="dcterms:W3CDTF">2026-02-05T13:02:20Z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